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rFonts w:hint="eastAsia"/>
          <w:spacing w:val="-12"/>
        </w:rPr>
        <w:t>http://yjss.hhu.edu.cn/home/stulogin</w:t>
      </w:r>
      <w:r>
        <w:rPr>
          <w:spacing w:val="-183"/>
        </w:rPr>
        <w:t>】</w:t>
      </w:r>
    </w:p>
    <w:p>
      <w:pPr>
        <w:spacing w:line="360" w:lineRule="auto"/>
        <w:rPr>
          <w:sz w:val="20"/>
        </w:rPr>
      </w:pPr>
      <w:bookmarkStart w:id="106" w:name="_GoBack"/>
      <w:bookmarkEnd w:id="106"/>
      <w:r>
        <w:rPr>
          <w:rFonts w:hint="eastAsia"/>
        </w:rPr>
        <w:t>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jc w:val="left"/>
        <w:rPr>
          <w:rFonts w:hint="eastAsia"/>
          <w:sz w:val="30"/>
          <w:szCs w:val="30"/>
          <w:highlight w:val="red"/>
          <w:lang w:val="en-US" w:eastAsia="zh-CN"/>
        </w:rPr>
      </w:pPr>
      <w:r>
        <w:t>功能说明：填报开题报告，上传附件材料</w:t>
      </w:r>
      <w:r>
        <w:rPr>
          <w:rFonts w:hint="eastAsia"/>
          <w:sz w:val="30"/>
          <w:szCs w:val="30"/>
          <w:highlight w:val="red"/>
          <w:lang w:eastAsia="zh-CN"/>
        </w:rPr>
        <w:t>（</w:t>
      </w:r>
      <w:r>
        <w:rPr>
          <w:rFonts w:hint="eastAsia"/>
          <w:sz w:val="30"/>
          <w:szCs w:val="30"/>
          <w:highlight w:val="red"/>
          <w:lang w:val="en-US" w:eastAsia="zh-CN"/>
        </w:rPr>
        <w:t>开题报告附件需要上传</w:t>
      </w:r>
    </w:p>
    <w:p>
      <w:pPr>
        <w:pStyle w:val="5"/>
        <w:spacing w:line="417" w:lineRule="auto"/>
        <w:ind w:left="540" w:right="4106"/>
        <w:jc w:val="left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进入论文预答辩登记页面，填写相应信息。点击【新增】按钮，填写参会人员信息。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保存后，点击【提交】按钮，提交登记信息。等待</w:t>
      </w:r>
      <w:r>
        <w:rPr>
          <w:color w:val="FF0000"/>
          <w:spacing w:val="-3"/>
          <w:sz w:val="21"/>
          <w:shd w:val="clear" w:color="auto" w:fill="FFFF00"/>
        </w:rPr>
        <w:t>导师→院系分管领导审核</w:t>
      </w:r>
      <w:r>
        <w:rPr>
          <w:sz w:val="21"/>
        </w:rPr>
        <w:t xml:space="preserve">。 </w:t>
      </w: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</w:pPr>
      <w:r>
        <w:t>（备注：</w:t>
      </w:r>
      <w:r>
        <w:rPr>
          <w:color w:val="FF0000"/>
        </w:rPr>
        <w:t xml:space="preserve">硕士生：全流程操作 1-5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rFonts w:hint="eastAsia"/>
          <w:color w:val="FF0000"/>
          <w:spacing w:val="-3"/>
          <w:sz w:val="21"/>
          <w:lang w:val="en-US" w:eastAsia="zh-CN"/>
        </w:rPr>
        <w:t>答辩申请书</w:t>
      </w:r>
      <w:r>
        <w:rPr>
          <w:color w:val="FF0000"/>
          <w:spacing w:val="-3"/>
          <w:sz w:val="21"/>
        </w:rPr>
        <w:t>以及答辩公告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OTViY2NiYmMwYTZkNTBmNDJhMWZjNDg2MGJkZDdlNjEifQ=="/>
  </w:docVars>
  <w:rsids>
    <w:rsidRoot w:val="00000000"/>
    <w:rsid w:val="0005277E"/>
    <w:rsid w:val="0A7D4C33"/>
    <w:rsid w:val="0EB45D35"/>
    <w:rsid w:val="1DC33C5F"/>
    <w:rsid w:val="1F703EFB"/>
    <w:rsid w:val="24C65F35"/>
    <w:rsid w:val="27125C6A"/>
    <w:rsid w:val="2CE43CBD"/>
    <w:rsid w:val="3D1D3002"/>
    <w:rsid w:val="3F8250CD"/>
    <w:rsid w:val="54CA3499"/>
    <w:rsid w:val="5AD26AB4"/>
    <w:rsid w:val="5ADA6EDE"/>
    <w:rsid w:val="647B2FF2"/>
    <w:rsid w:val="72620777"/>
    <w:rsid w:val="7A4672D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2023-05-15T03:08:05Z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D46DC2D83AED4EE18CFC78902983347F</vt:lpwstr>
  </property>
</Properties>
</file>