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</w:t>
      </w:r>
      <w:r>
        <w:rPr>
          <w:spacing w:val="-9"/>
          <w:sz w:val="21"/>
          <w:highlight w:val="red"/>
        </w:rPr>
        <w:t>点击【新增】按钮，填写参会人员信息</w:t>
      </w:r>
      <w:bookmarkStart w:id="106" w:name="_GoBack"/>
      <w:bookmarkEnd w:id="106"/>
      <w:r>
        <w:rPr>
          <w:rFonts w:hint="eastAsia"/>
          <w:spacing w:val="-9"/>
          <w:sz w:val="21"/>
          <w:highlight w:val="red"/>
          <w:lang w:eastAsia="zh-CN"/>
        </w:rPr>
        <w:t>（</w:t>
      </w:r>
      <w:r>
        <w:rPr>
          <w:rFonts w:hint="eastAsia"/>
          <w:spacing w:val="-9"/>
          <w:sz w:val="21"/>
          <w:highlight w:val="red"/>
          <w:lang w:val="en-US" w:eastAsia="zh-CN"/>
        </w:rPr>
        <w:t>预答辩专家</w:t>
      </w:r>
      <w:r>
        <w:rPr>
          <w:rFonts w:hint="eastAsia"/>
          <w:spacing w:val="-9"/>
          <w:sz w:val="21"/>
          <w:highlight w:val="red"/>
          <w:lang w:eastAsia="zh-CN"/>
        </w:rPr>
        <w:t>）</w:t>
      </w:r>
      <w:r>
        <w:rPr>
          <w:spacing w:val="-9"/>
          <w:sz w:val="21"/>
        </w:rPr>
        <w:t>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TViY2NiYmMwYTZkNTBmNDJhMWZjNDg2MGJkZDdlNjEifQ=="/>
  </w:docVars>
  <w:rsids>
    <w:rsidRoot w:val="00000000"/>
    <w:rsid w:val="0005277E"/>
    <w:rsid w:val="0A7D4C33"/>
    <w:rsid w:val="1DC33C5F"/>
    <w:rsid w:val="24C65F35"/>
    <w:rsid w:val="27125C6A"/>
    <w:rsid w:val="37671CD7"/>
    <w:rsid w:val="3D1D3002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2022-05-12T02:13:36Z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2052-11.1.0.11691</vt:lpwstr>
  </property>
  <property fmtid="{D5CDD505-2E9C-101B-9397-08002B2CF9AE}" pid="6" name="ICV">
    <vt:lpwstr>D46DC2D83AED4EE18CFC78902983347F</vt:lpwstr>
  </property>
</Properties>
</file>