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  <w:rPr>
          <w:sz w:val="20"/>
        </w:rPr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bookmarkStart w:id="106" w:name="_GoBack"/>
      <w:bookmarkEnd w:id="106"/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0DEE2D64"/>
    <w:rsid w:val="1DC33C5F"/>
    <w:rsid w:val="24C65F35"/>
    <w:rsid w:val="27125C6A"/>
    <w:rsid w:val="30F70E6B"/>
    <w:rsid w:val="3D1D3002"/>
    <w:rsid w:val="4659032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jpe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3" Type="http://schemas.openxmlformats.org/officeDocument/2006/relationships/fontTable" Target="fontTable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jpeg"/><Relationship Id="rId112" Type="http://schemas.openxmlformats.org/officeDocument/2006/relationships/image" Target="media/image105.pn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jpeg"/><Relationship Id="rId104" Type="http://schemas.openxmlformats.org/officeDocument/2006/relationships/image" Target="media/image97.pn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ScaleCrop>false</ScaleCrop>
  <LinksUpToDate>false</LinksUpToDate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1</cp:lastModifiedBy>
  <dcterms:modified xsi:type="dcterms:W3CDTF">2021-10-27T01:30:06Z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2052-11.1.0.11045</vt:lpwstr>
  </property>
  <property fmtid="{D5CDD505-2E9C-101B-9397-08002B2CF9AE}" pid="6" name="ICV">
    <vt:lpwstr>D46DC2D83AED4EE18CFC78902983347F</vt:lpwstr>
  </property>
</Properties>
</file>